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13:22:51.327;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13:22:51.327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